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33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644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Михаила Николаевича, </w:t>
      </w:r>
      <w:r>
        <w:rPr>
          <w:rStyle w:val="cat-UserDefinedgrp-2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7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7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18880386260865026</w:t>
      </w:r>
      <w:r>
        <w:rPr>
          <w:rFonts w:ascii="Times New Roman" w:eastAsia="Times New Roman" w:hAnsi="Times New Roman" w:cs="Times New Roman"/>
          <w:sz w:val="28"/>
          <w:szCs w:val="28"/>
        </w:rPr>
        <w:t>198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18880386260865026198 от 17.07.2026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Федерации об административных правонарушениях в </w:t>
      </w:r>
      <w:r>
        <w:rPr>
          <w:rFonts w:ascii="Times New Roman" w:eastAsia="Times New Roman" w:hAnsi="Times New Roman" w:cs="Times New Roman"/>
          <w:sz w:val="28"/>
          <w:szCs w:val="28"/>
        </w:rPr>
        <w:t>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И.Н.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Комарова Михаила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11">
    <w:name w:val="cat-UserDefined grp-26 rplc-11"/>
    <w:basedOn w:val="DefaultParagraphFont"/>
  </w:style>
  <w:style w:type="character" w:customStyle="1" w:styleId="cat-UserDefinedgrp-27rplc-14">
    <w:name w:val="cat-UserDefined grp-27 rplc-14"/>
    <w:basedOn w:val="DefaultParagraphFont"/>
  </w:style>
  <w:style w:type="character" w:customStyle="1" w:styleId="cat-UserDefinedgrp-27rplc-21">
    <w:name w:val="cat-UserDefined grp-27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